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463D" w:rsidRDefault="0093463D" w:rsidP="0093463D">
      <w:pPr>
        <w:spacing w:after="240" w:line="480" w:lineRule="auto"/>
        <w:jc w:val="both"/>
        <w:rPr>
          <w:b/>
        </w:rPr>
      </w:pPr>
    </w:p>
    <w:p w:rsidR="0093463D" w:rsidRDefault="0093463D" w:rsidP="0093463D">
      <w:pPr>
        <w:spacing w:after="240" w:line="480" w:lineRule="auto"/>
        <w:jc w:val="both"/>
        <w:rPr>
          <w:b/>
        </w:rPr>
      </w:pPr>
    </w:p>
    <w:p w:rsidR="0093463D" w:rsidRDefault="0093463D" w:rsidP="0093463D">
      <w:pPr>
        <w:spacing w:after="240" w:line="480" w:lineRule="auto"/>
        <w:jc w:val="center"/>
      </w:pPr>
    </w:p>
    <w:p w:rsidR="0093463D" w:rsidRDefault="0093463D" w:rsidP="0093463D">
      <w:pPr>
        <w:spacing w:after="240" w:line="480" w:lineRule="auto"/>
        <w:jc w:val="center"/>
      </w:pPr>
    </w:p>
    <w:p w:rsidR="0093463D" w:rsidRDefault="0093463D" w:rsidP="0093463D">
      <w:pPr>
        <w:spacing w:after="240" w:line="480" w:lineRule="auto"/>
        <w:jc w:val="center"/>
      </w:pPr>
    </w:p>
    <w:p w:rsidR="0093463D" w:rsidRDefault="0093463D" w:rsidP="0093463D">
      <w:pPr>
        <w:spacing w:after="240" w:line="480" w:lineRule="auto"/>
        <w:jc w:val="center"/>
      </w:pPr>
    </w:p>
    <w:p w:rsidR="0093463D" w:rsidRDefault="0093463D" w:rsidP="0093463D">
      <w:pPr>
        <w:spacing w:after="240" w:line="480" w:lineRule="auto"/>
        <w:jc w:val="center"/>
      </w:pPr>
    </w:p>
    <w:p w:rsidR="0093463D" w:rsidRDefault="0093463D" w:rsidP="0093463D">
      <w:pPr>
        <w:spacing w:after="240" w:line="480" w:lineRule="auto"/>
        <w:jc w:val="center"/>
      </w:pPr>
      <w:r>
        <w:t>Evolution of Multiculturalism in Canada and the USA</w:t>
      </w:r>
    </w:p>
    <w:p w:rsidR="0093463D" w:rsidRDefault="0093463D" w:rsidP="0093463D">
      <w:pPr>
        <w:spacing w:after="240" w:line="480" w:lineRule="auto"/>
        <w:jc w:val="center"/>
      </w:pPr>
      <w:r>
        <w:t>Student’s Name</w:t>
      </w:r>
    </w:p>
    <w:p w:rsidR="0093463D" w:rsidRDefault="0093463D" w:rsidP="0093463D">
      <w:pPr>
        <w:spacing w:after="240" w:line="480" w:lineRule="auto"/>
        <w:jc w:val="center"/>
      </w:pPr>
      <w:r>
        <w:t>Institution Affiliations</w:t>
      </w:r>
    </w:p>
    <w:p w:rsidR="0093463D" w:rsidRDefault="0093463D" w:rsidP="0093463D">
      <w:pPr>
        <w:tabs>
          <w:tab w:val="left" w:pos="1755"/>
        </w:tabs>
        <w:spacing w:after="240" w:line="480" w:lineRule="auto"/>
        <w:jc w:val="center"/>
      </w:pPr>
      <w:r>
        <w:t>Course Title</w:t>
      </w:r>
    </w:p>
    <w:p w:rsidR="0093463D" w:rsidRDefault="0093463D" w:rsidP="005A27AF">
      <w:pPr>
        <w:spacing w:after="240" w:line="480" w:lineRule="auto"/>
        <w:ind w:left="4320" w:firstLine="720"/>
      </w:pPr>
      <w:r>
        <w:t>Date</w:t>
      </w:r>
    </w:p>
    <w:p w:rsidR="005A27AF" w:rsidRDefault="005A27AF" w:rsidP="005A27AF">
      <w:pPr>
        <w:spacing w:after="240" w:line="480" w:lineRule="auto"/>
        <w:ind w:left="4320" w:firstLine="720"/>
      </w:pPr>
      <w:r>
        <w:br w:type="page"/>
      </w:r>
    </w:p>
    <w:p w:rsidR="005A27AF" w:rsidRDefault="005A27AF" w:rsidP="005A27AF">
      <w:pPr>
        <w:spacing w:after="240" w:line="480" w:lineRule="auto"/>
        <w:ind w:left="4320" w:firstLine="720"/>
      </w:pPr>
    </w:p>
    <w:p w:rsidR="0093463D" w:rsidRPr="005A27AF" w:rsidRDefault="005A27AF" w:rsidP="005A27AF">
      <w:pPr>
        <w:spacing w:after="240" w:line="480" w:lineRule="auto"/>
      </w:pPr>
      <w:r>
        <w:br w:type="page"/>
      </w:r>
    </w:p>
    <w:p w:rsidR="001170F9" w:rsidRPr="005A27AF" w:rsidRDefault="00DC5B7A" w:rsidP="005A27AF">
      <w:pPr>
        <w:pStyle w:val="ListParagraph"/>
        <w:numPr>
          <w:ilvl w:val="0"/>
          <w:numId w:val="4"/>
        </w:numPr>
        <w:spacing w:after="240" w:line="480" w:lineRule="auto"/>
        <w:jc w:val="both"/>
        <w:rPr>
          <w:b/>
        </w:rPr>
      </w:pPr>
      <w:r w:rsidRPr="005A27AF">
        <w:rPr>
          <w:b/>
        </w:rPr>
        <w:lastRenderedPageBreak/>
        <w:t xml:space="preserve">Introduction and Background </w:t>
      </w:r>
    </w:p>
    <w:p w:rsidR="00AD47D4" w:rsidRDefault="00DC5B7A" w:rsidP="004A3C97">
      <w:pPr>
        <w:spacing w:before="240" w:after="240" w:line="480" w:lineRule="auto"/>
        <w:ind w:firstLine="360"/>
        <w:jc w:val="both"/>
      </w:pPr>
      <w:r w:rsidRPr="004A3C97">
        <w:t>Multiculturalism is conceived by coming together and coexistence of various cultural and religious identities. When people from different cultural and religious backgrounds meet in the same geographical place say in one country, they form what can be descr</w:t>
      </w:r>
      <w:r w:rsidRPr="004A3C97">
        <w:t>ibed as a multicultural nation. Historical events such as migration, colonialism, and global trade, are responsible for the formation of multicultural societies. Several multicultural countries in the world have resulted from different historical events. S</w:t>
      </w:r>
      <w:r w:rsidRPr="004A3C97">
        <w:t>ome obvious examples of leading multicultural nations in the world are Canada and the United States of America. As multicultural nations, Canada and the United States of America have several things in common. For instance, though the two countries are high</w:t>
      </w:r>
      <w:r w:rsidRPr="004A3C97">
        <w:t>ly populated, their economies are doing well compared to other nations of the world. Multiculturalism in the two nations resulted from different historical events. For instance, Canada became a multicultural nation due to the issues of Colonialism and larg</w:t>
      </w:r>
      <w:r w:rsidRPr="004A3C97">
        <w:t>e scale immigration</w:t>
      </w:r>
      <w:r w:rsidR="00376950" w:rsidRPr="00376950">
        <w:t xml:space="preserve"> </w:t>
      </w:r>
      <w:r w:rsidR="00376950">
        <w:t>(Wong, &amp; Guo, 2015)</w:t>
      </w:r>
      <w:r w:rsidRPr="004A3C97">
        <w:t xml:space="preserve">. </w:t>
      </w:r>
    </w:p>
    <w:p w:rsidR="001170F9" w:rsidRPr="004A3C97" w:rsidRDefault="00DC5B7A" w:rsidP="004A3C97">
      <w:pPr>
        <w:spacing w:before="240" w:after="240" w:line="480" w:lineRule="auto"/>
        <w:ind w:firstLine="360"/>
        <w:jc w:val="both"/>
      </w:pPr>
      <w:r w:rsidRPr="004A3C97">
        <w:t xml:space="preserve">The United States, on the other hand, attained the status of a multicultural society from issues such as slave trade, colonialism immigration, and an influx of refugees. One would wonder how the populations of the two countries manage </w:t>
      </w:r>
      <w:r w:rsidRPr="004A3C97">
        <w:t>to coexist peacefully, given that they come from different cultural and religious backgrounds</w:t>
      </w:r>
      <w:r w:rsidR="00AD47D4" w:rsidRPr="00AD47D4">
        <w:t xml:space="preserve"> </w:t>
      </w:r>
      <w:r w:rsidR="00AD47D4">
        <w:t>(Humes &amp; Hogan, 2009)</w:t>
      </w:r>
      <w:r w:rsidRPr="004A3C97">
        <w:t xml:space="preserve">. This paper aims to unravel how multiculturalism happened to be in Canada and the United States of America and how it has evolved since then. </w:t>
      </w:r>
    </w:p>
    <w:p w:rsidR="001170F9" w:rsidRPr="004A3C97" w:rsidRDefault="00DC5B7A" w:rsidP="004A3C97">
      <w:pPr>
        <w:pStyle w:val="ListParagraph"/>
        <w:numPr>
          <w:ilvl w:val="0"/>
          <w:numId w:val="1"/>
        </w:numPr>
        <w:spacing w:before="240" w:after="240" w:line="480" w:lineRule="auto"/>
        <w:jc w:val="both"/>
        <w:rPr>
          <w:b/>
        </w:rPr>
      </w:pPr>
      <w:r w:rsidRPr="004A3C97">
        <w:rPr>
          <w:b/>
        </w:rPr>
        <w:t xml:space="preserve">Summary of Sources </w:t>
      </w:r>
      <w:r w:rsidRPr="004A3C97">
        <w:rPr>
          <w:b/>
        </w:rPr>
        <w:t>Researched</w:t>
      </w:r>
    </w:p>
    <w:p w:rsidR="001170F9" w:rsidRPr="004F59F7" w:rsidRDefault="00DC5B7A" w:rsidP="004A3C97">
      <w:pPr>
        <w:spacing w:before="240" w:after="240" w:line="480" w:lineRule="auto"/>
        <w:ind w:firstLine="360"/>
        <w:jc w:val="both"/>
      </w:pPr>
      <w:r w:rsidRPr="004A3C97">
        <w:t xml:space="preserve">This research </w:t>
      </w:r>
      <w:r w:rsidR="00EA07F3">
        <w:t>paper sources information from three</w:t>
      </w:r>
      <w:r w:rsidRPr="004A3C97">
        <w:t xml:space="preserve"> materials, which give details of the history of Multiculturalism i</w:t>
      </w:r>
      <w:r w:rsidR="004A3C97" w:rsidRPr="004A3C97">
        <w:t>n Canada and the United States o</w:t>
      </w:r>
      <w:r w:rsidRPr="004A3C97">
        <w:t xml:space="preserve">f America. The first is </w:t>
      </w:r>
      <w:r w:rsidRPr="00376950">
        <w:rPr>
          <w:i/>
        </w:rPr>
        <w:t xml:space="preserve">Revisiting </w:t>
      </w:r>
      <w:r w:rsidR="004A3C97" w:rsidRPr="00376950">
        <w:rPr>
          <w:i/>
        </w:rPr>
        <w:t>Multiculturalism in Canada</w:t>
      </w:r>
      <w:r w:rsidR="004A3C97">
        <w:t xml:space="preserve"> by </w:t>
      </w:r>
      <w:r w:rsidR="004A3C97" w:rsidRPr="004A3C97">
        <w:t>Wong &amp; Guo</w:t>
      </w:r>
      <w:r w:rsidR="00376950">
        <w:t xml:space="preserve"> and it</w:t>
      </w:r>
      <w:r w:rsidRPr="004A3C97">
        <w:t xml:space="preserve"> provides details of how</w:t>
      </w:r>
      <w:r w:rsidRPr="004A3C97">
        <w:t xml:space="preserve"> multiculturalism </w:t>
      </w:r>
      <w:proofErr w:type="gramStart"/>
      <w:r w:rsidR="00376950" w:rsidRPr="004A3C97">
        <w:t>began</w:t>
      </w:r>
      <w:r w:rsidR="00376950">
        <w:t>,</w:t>
      </w:r>
      <w:proofErr w:type="gramEnd"/>
      <w:r w:rsidRPr="004A3C97">
        <w:t xml:space="preserve"> reasons for multiculturalism in Canada, and a description of how the same phenomenon has evolved through history up to date. The second material, Measurement of Race and Ethnicity in Changing, Multicultural America, gives details i</w:t>
      </w:r>
      <w:r w:rsidRPr="004A3C97">
        <w:t xml:space="preserve">n chronological order of how America developed from being a country of only two sub-groups to the </w:t>
      </w:r>
      <w:r w:rsidRPr="004A3C97">
        <w:lastRenderedPageBreak/>
        <w:t>multicultural natio</w:t>
      </w:r>
      <w:r w:rsidR="00376950">
        <w:t xml:space="preserve">n it is today. The journal by </w:t>
      </w:r>
      <w:r w:rsidR="00376950" w:rsidRPr="004A3C97">
        <w:t xml:space="preserve">Humes &amp; Hogan </w:t>
      </w:r>
      <w:r w:rsidRPr="004A3C97">
        <w:t xml:space="preserve">derives facts from America censuses data. </w:t>
      </w:r>
      <w:r w:rsidR="004F59F7">
        <w:t xml:space="preserve">The third material </w:t>
      </w:r>
      <w:r w:rsidR="004F59F7" w:rsidRPr="004F59F7">
        <w:rPr>
          <w:i/>
        </w:rPr>
        <w:t>Multicultural</w:t>
      </w:r>
      <w:r w:rsidR="004F59F7">
        <w:rPr>
          <w:i/>
        </w:rPr>
        <w:t>ism as a Strategy for National C</w:t>
      </w:r>
      <w:r w:rsidR="004F59F7" w:rsidRPr="004F59F7">
        <w:rPr>
          <w:i/>
        </w:rPr>
        <w:t>ompetitiveness</w:t>
      </w:r>
      <w:r w:rsidR="004F59F7">
        <w:t xml:space="preserve"> supports the first two in explain the benefits of multiculturalism in the nations where it exists</w:t>
      </w:r>
    </w:p>
    <w:p w:rsidR="001170F9" w:rsidRPr="004A3C97" w:rsidRDefault="00DC5B7A" w:rsidP="004A3C97">
      <w:pPr>
        <w:pStyle w:val="ListParagraph"/>
        <w:numPr>
          <w:ilvl w:val="0"/>
          <w:numId w:val="1"/>
        </w:numPr>
        <w:spacing w:before="240" w:after="240" w:line="480" w:lineRule="auto"/>
        <w:jc w:val="both"/>
        <w:rPr>
          <w:b/>
        </w:rPr>
      </w:pPr>
      <w:r w:rsidRPr="004A3C97">
        <w:rPr>
          <w:b/>
        </w:rPr>
        <w:t>Explanatory Analysis of Multiculturalism in Canada and the Unite</w:t>
      </w:r>
      <w:r w:rsidRPr="004A3C97">
        <w:rPr>
          <w:b/>
        </w:rPr>
        <w:t>d States</w:t>
      </w:r>
    </w:p>
    <w:p w:rsidR="001170F9" w:rsidRPr="004A3C97" w:rsidRDefault="00DC5B7A" w:rsidP="004A3C97">
      <w:pPr>
        <w:pStyle w:val="ListParagraph"/>
        <w:numPr>
          <w:ilvl w:val="0"/>
          <w:numId w:val="2"/>
        </w:numPr>
        <w:spacing w:before="240" w:after="240" w:line="480" w:lineRule="auto"/>
        <w:jc w:val="both"/>
        <w:rPr>
          <w:b/>
          <w:i/>
        </w:rPr>
      </w:pPr>
      <w:r w:rsidRPr="004A3C97">
        <w:rPr>
          <w:b/>
          <w:i/>
        </w:rPr>
        <w:t>How multiculturalism evolved in Canada?</w:t>
      </w:r>
    </w:p>
    <w:p w:rsidR="001170F9" w:rsidRPr="004A3C97" w:rsidRDefault="004A3C97" w:rsidP="004A3C97">
      <w:pPr>
        <w:spacing w:before="240" w:after="240" w:line="480" w:lineRule="auto"/>
        <w:ind w:firstLine="360"/>
        <w:jc w:val="both"/>
      </w:pPr>
      <w:r w:rsidRPr="004A3C97">
        <w:t xml:space="preserve">According to </w:t>
      </w:r>
      <w:r w:rsidRPr="004A3C97">
        <w:t>Wong &amp; G</w:t>
      </w:r>
      <w:r w:rsidRPr="004A3C97">
        <w:t>uo</w:t>
      </w:r>
      <w:r w:rsidRPr="004A3C97">
        <w:t xml:space="preserve"> </w:t>
      </w:r>
      <w:r w:rsidRPr="004A3C97">
        <w:t>(</w:t>
      </w:r>
      <w:r w:rsidRPr="004A3C97">
        <w:t>2015</w:t>
      </w:r>
      <w:r w:rsidRPr="004A3C97">
        <w:t>) m</w:t>
      </w:r>
      <w:r w:rsidR="00DC5B7A" w:rsidRPr="004A3C97">
        <w:t>ulticult</w:t>
      </w:r>
      <w:r w:rsidRPr="004A3C97">
        <w:t>uralism already existed</w:t>
      </w:r>
      <w:r w:rsidR="00DC5B7A" w:rsidRPr="004A3C97">
        <w:t xml:space="preserve"> in Canada at the time when Canada was declared a sovereign country in the year 1867. The British culture was dominant </w:t>
      </w:r>
      <w:proofErr w:type="gramStart"/>
      <w:r w:rsidR="00DC5B7A" w:rsidRPr="004A3C97">
        <w:t>here,</w:t>
      </w:r>
      <w:proofErr w:type="gramEnd"/>
      <w:r w:rsidR="00DC5B7A" w:rsidRPr="004A3C97">
        <w:t xml:space="preserve"> some other two different cultures were re</w:t>
      </w:r>
      <w:r w:rsidR="00DC5B7A" w:rsidRPr="004A3C97">
        <w:t>cognized. These were the French and Aboriginal people. Before 1867, only the French and British were recognized in what can to Canada since they are the ones who had dominated the country from the 1600s. Before Canada gained independence, they had been col</w:t>
      </w:r>
      <w:r w:rsidR="00DC5B7A" w:rsidRPr="004A3C97">
        <w:t>onized by the two nations, starting with France then Britain hence their recognition as the main sub-nations forming multicultural Canada. After independence, a lot of changes occurred in the new Canada that attracted immigrants from other European and non</w:t>
      </w:r>
      <w:r w:rsidR="00DC5B7A" w:rsidRPr="004A3C97">
        <w:t>-European countries. Such a wave increased cultural diversity in Canada. Different groups of people entered Canada for various reasons, for instance, Chinese groups came into Canada as rail workers, and the Japanese began to do agriculture. A census conduc</w:t>
      </w:r>
      <w:r w:rsidR="00DC5B7A" w:rsidRPr="004A3C97">
        <w:t>ted in the year 1901, revealed that the Canadian population was still dominated by the French and British who accounted for around 88% of the total population. Besides these two dominant groups, there were twenty-five different groups from different cultur</w:t>
      </w:r>
      <w:r w:rsidR="00DC5B7A" w:rsidRPr="004A3C97">
        <w:t xml:space="preserve">al backgrounds living in Canada. </w:t>
      </w:r>
    </w:p>
    <w:p w:rsidR="001170F9" w:rsidRPr="004A3C97" w:rsidRDefault="00DC5B7A" w:rsidP="00E5188E">
      <w:pPr>
        <w:spacing w:before="240" w:after="240" w:line="480" w:lineRule="auto"/>
        <w:ind w:firstLine="360"/>
        <w:jc w:val="both"/>
      </w:pPr>
      <w:r w:rsidRPr="004A3C97">
        <w:t xml:space="preserve">Though Canada was a multicultural nation from when it was declared a sovereign, Multiculturalism has continued to increase as time passed. In the 1980s, there </w:t>
      </w:r>
      <w:proofErr w:type="gramStart"/>
      <w:r w:rsidRPr="004A3C97">
        <w:t>was</w:t>
      </w:r>
      <w:proofErr w:type="gramEnd"/>
      <w:r w:rsidRPr="004A3C97">
        <w:t xml:space="preserve"> an increased number of immigrants, mainly from Africa, Asia</w:t>
      </w:r>
      <w:r w:rsidRPr="004A3C97">
        <w:t>, and Central America, a factor that has improved cultural diversity in Canada. Even though Canada has been a multicultural nation since time immemorial, policies supporting multiculturalism in Canada were first put in place in the year 1971. Such a move w</w:t>
      </w:r>
      <w:r w:rsidRPr="004A3C97">
        <w:t xml:space="preserve">as motivated by the desire to end the tension that existed between French –Canadians and English Canadians. Succeeding policies also recognized immigrants from other </w:t>
      </w:r>
      <w:r w:rsidRPr="004A3C97">
        <w:lastRenderedPageBreak/>
        <w:t>parts of the world hence creating peace in the country. These policies gave the leeway for</w:t>
      </w:r>
      <w:r w:rsidRPr="004A3C97">
        <w:t xml:space="preserve"> teaching other languages apart from French and English, and people got the freedom to practices their different religions. In Canada, the multiculturalism policies have gone through various stages to become what it is at present. The first stage was chara</w:t>
      </w:r>
      <w:r w:rsidRPr="004A3C97">
        <w:t xml:space="preserve">cterized by celebrating differences between different ethnic groups; it occurred in the 1970s. The second stage that began in the 1980s was characterized by managing diversity and equating all cultures. In the 1990s, multicultural policies sought to build </w:t>
      </w:r>
      <w:r w:rsidRPr="004A3C97">
        <w:t>one united society, and in the 2000s, multicultural policies aimed to make ev</w:t>
      </w:r>
      <w:r w:rsidR="004A3C97" w:rsidRPr="004A3C97">
        <w:t xml:space="preserve">eryone fit in Canadian society (Wong &amp; Guo, </w:t>
      </w:r>
      <w:r w:rsidR="004A3C97" w:rsidRPr="004A3C97">
        <w:t>2015).</w:t>
      </w:r>
    </w:p>
    <w:p w:rsidR="001170F9" w:rsidRPr="004A3C97" w:rsidRDefault="00DC5B7A" w:rsidP="004A3C97">
      <w:pPr>
        <w:pStyle w:val="ListParagraph"/>
        <w:numPr>
          <w:ilvl w:val="0"/>
          <w:numId w:val="2"/>
        </w:numPr>
        <w:spacing w:before="240" w:after="240" w:line="480" w:lineRule="auto"/>
        <w:jc w:val="both"/>
        <w:rPr>
          <w:b/>
          <w:i/>
        </w:rPr>
      </w:pPr>
      <w:r w:rsidRPr="004A3C97">
        <w:rPr>
          <w:b/>
          <w:i/>
        </w:rPr>
        <w:t>How multiculturalism evolved in the United States</w:t>
      </w:r>
    </w:p>
    <w:p w:rsidR="001170F9" w:rsidRPr="004A3C97" w:rsidRDefault="00E024FE" w:rsidP="00E5188E">
      <w:pPr>
        <w:spacing w:before="240" w:after="240" w:line="480" w:lineRule="auto"/>
        <w:ind w:firstLine="360"/>
        <w:jc w:val="both"/>
      </w:pPr>
      <w:r w:rsidRPr="004A3C97">
        <w:t>As per Humes &amp; Hogan (2009), t</w:t>
      </w:r>
      <w:r w:rsidR="00DC5B7A" w:rsidRPr="004A3C97">
        <w:t>he history of multiculturalism in the United State</w:t>
      </w:r>
      <w:r w:rsidRPr="004A3C97">
        <w:t>s of America,</w:t>
      </w:r>
      <w:r w:rsidR="00DC5B7A" w:rsidRPr="004A3C97">
        <w:t xml:space="preserve"> dates way ba</w:t>
      </w:r>
      <w:r w:rsidRPr="004A3C97">
        <w:t>ck in the 17</w:t>
      </w:r>
      <w:r w:rsidR="00DC5B7A" w:rsidRPr="004A3C97">
        <w:t>00s. From the start, the American nation was multicultural. Such a claim derives from the Censuses that were carried out between the 1790s and 1840s. Data contained in most of these censuses reveals that initially, the United States was inhabit</w:t>
      </w:r>
      <w:r w:rsidR="00DC5B7A" w:rsidRPr="004A3C97">
        <w:t xml:space="preserve">ed by American Indians, Slaves, and Whites. All these groups found themselves in the American continent in different ways for different reasons. Whites from Europe came as colonial masters and traders, the slaves who were drawn from Africa, Asia, and some </w:t>
      </w:r>
      <w:r w:rsidR="00DC5B7A" w:rsidRPr="004A3C97">
        <w:t xml:space="preserve">from India were forcibly brought to America to work for the White settlers. American Indians, on the other hand, were the original inhabitants of the American continent. During this time, the issue of racism was not that pronounced as it is in the present </w:t>
      </w:r>
      <w:r w:rsidR="00DC5B7A" w:rsidRPr="004A3C97">
        <w:t>day. Information from the censuses that were carried out between 1790 and 1810 indicates that there used to be two races on the American Soil; the whites and all the other free people. In this era, slaves were not recognized as persons but property owned b</w:t>
      </w:r>
      <w:r w:rsidR="00DC5B7A" w:rsidRPr="004A3C97">
        <w:t xml:space="preserve">y the white settlers. </w:t>
      </w:r>
    </w:p>
    <w:p w:rsidR="001170F9" w:rsidRPr="004A3C97" w:rsidRDefault="00DC5B7A" w:rsidP="00E5188E">
      <w:pPr>
        <w:spacing w:before="240" w:after="240" w:line="480" w:lineRule="auto"/>
        <w:ind w:firstLine="360"/>
        <w:jc w:val="both"/>
      </w:pPr>
      <w:r w:rsidRPr="004A3C97">
        <w:t>In the 1840s, some cheap transatlantic steamers were developed and encouraged people to travel into the USA. The wave of immigration in the 1840s saw the USA population increase from twenty-three million to one hundred and six millio</w:t>
      </w:r>
      <w:r w:rsidRPr="004A3C97">
        <w:t xml:space="preserve">n. In 1845, there was a drought in Ireland, and their crops failed repeatedly. Lack of food forced some poor Irish to move into the USA in search of better opportunities. By 1854, the number of </w:t>
      </w:r>
      <w:r w:rsidRPr="004A3C97">
        <w:lastRenderedPageBreak/>
        <w:t xml:space="preserve">immigrants shot to 1.2 million. The increase of immigrants in </w:t>
      </w:r>
      <w:r w:rsidRPr="004A3C97">
        <w:t xml:space="preserve">the USA had a significant impact on the American's perceived "race." The immigrants drew some social boundaries which created the notions of "whites" and "non-whites" or </w:t>
      </w:r>
      <w:r w:rsidR="00E024FE" w:rsidRPr="004A3C97">
        <w:t xml:space="preserve">"White </w:t>
      </w:r>
      <w:proofErr w:type="gramStart"/>
      <w:r w:rsidR="00E024FE" w:rsidRPr="004A3C97">
        <w:t>protestants</w:t>
      </w:r>
      <w:proofErr w:type="gramEnd"/>
      <w:r w:rsidR="00E024FE" w:rsidRPr="004A3C97">
        <w:t>" and "others</w:t>
      </w:r>
      <w:r w:rsidRPr="004A3C97">
        <w:t xml:space="preserve">" </w:t>
      </w:r>
      <w:r w:rsidR="00E024FE" w:rsidRPr="004A3C97">
        <w:t xml:space="preserve">(Humes &amp; Hogan, </w:t>
      </w:r>
      <w:r w:rsidR="00E024FE" w:rsidRPr="004A3C97">
        <w:t>2009).</w:t>
      </w:r>
    </w:p>
    <w:p w:rsidR="001170F9" w:rsidRPr="004A3C97" w:rsidRDefault="00DC5B7A" w:rsidP="00E5188E">
      <w:pPr>
        <w:spacing w:before="240" w:after="240" w:line="480" w:lineRule="auto"/>
        <w:ind w:firstLine="360"/>
        <w:jc w:val="both"/>
      </w:pPr>
      <w:r w:rsidRPr="004A3C97">
        <w:t xml:space="preserve">As time passed and more people continued migrating </w:t>
      </w:r>
      <w:r w:rsidRPr="004A3C97">
        <w:t>into America,</w:t>
      </w:r>
      <w:r w:rsidR="004A3C97" w:rsidRPr="004A3C97">
        <w:t xml:space="preserve"> as Humes &amp; Hogan (2009) continue to explain, </w:t>
      </w:r>
      <w:r w:rsidRPr="004A3C97">
        <w:t>new terms that would be used to describe people in the census were coined. For instance, in the 1900s, the word "Negro" was introduced to describe Black Africans. At present, there are many groups from different cultural backgrounds living in</w:t>
      </w:r>
      <w:r w:rsidRPr="004A3C97">
        <w:t xml:space="preserve"> the USA. The institution charged with the responsibility of collecting population data is experiencing challenges in categorizing all the groups of people living in the US. Some sub-groups do not fit in the recognized groups in the US. </w:t>
      </w:r>
    </w:p>
    <w:p w:rsidR="001170F9" w:rsidRPr="004A3C97" w:rsidRDefault="00DC5B7A" w:rsidP="004A3C97">
      <w:pPr>
        <w:pStyle w:val="ListParagraph"/>
        <w:numPr>
          <w:ilvl w:val="0"/>
          <w:numId w:val="1"/>
        </w:numPr>
        <w:spacing w:before="240" w:after="240" w:line="480" w:lineRule="auto"/>
        <w:jc w:val="both"/>
        <w:rPr>
          <w:b/>
        </w:rPr>
      </w:pPr>
      <w:r w:rsidRPr="004A3C97">
        <w:rPr>
          <w:b/>
        </w:rPr>
        <w:t>Summary of Findin</w:t>
      </w:r>
      <w:r w:rsidRPr="004A3C97">
        <w:rPr>
          <w:b/>
        </w:rPr>
        <w:t>gs</w:t>
      </w:r>
    </w:p>
    <w:p w:rsidR="001170F9" w:rsidRPr="004A3C97" w:rsidRDefault="00E5188E" w:rsidP="00E5188E">
      <w:pPr>
        <w:spacing w:before="240" w:after="240" w:line="480" w:lineRule="auto"/>
        <w:ind w:firstLine="360"/>
        <w:jc w:val="both"/>
      </w:pPr>
      <w:r>
        <w:t xml:space="preserve">As </w:t>
      </w:r>
      <w:r w:rsidR="00E024FE" w:rsidRPr="004A3C97">
        <w:t xml:space="preserve">Ng </w:t>
      </w:r>
      <w:r w:rsidR="00E024FE" w:rsidRPr="004A3C97">
        <w:t>&amp; M</w:t>
      </w:r>
      <w:r w:rsidR="00E024FE" w:rsidRPr="004A3C97">
        <w:t>etz (2015) explain, s</w:t>
      </w:r>
      <w:r w:rsidR="00DC5B7A" w:rsidRPr="004A3C97">
        <w:t>crutiny of the histories of the two nations reveals that Canada and the United States are countries of opportunities. People have been moving to these countries to look for better opportunities hence meeting people from different cultural and religious</w:t>
      </w:r>
      <w:r w:rsidR="00DC5B7A" w:rsidRPr="004A3C97">
        <w:t xml:space="preserve"> backgrounds. Since the two countries are endowed with various resources, they sometimes lack the required specialized labor to utilize them hence ask for skilled labor from outside. Since the people who go working in these countries may overstay, diversit</w:t>
      </w:r>
      <w:r w:rsidR="00DC5B7A" w:rsidRPr="004A3C97">
        <w:t>y increases. To support everyone who is work or living in the country, the two nations have come up with policies supporting all groups of people living in the countries. It is the peaceful coexistence of the many groups of people living in these two count</w:t>
      </w:r>
      <w:r w:rsidR="00DC5B7A" w:rsidRPr="004A3C97">
        <w:t xml:space="preserve">ries that have led to the development of their economies. </w:t>
      </w:r>
    </w:p>
    <w:p w:rsidR="001170F9" w:rsidRPr="004A3C97" w:rsidRDefault="00DC5B7A" w:rsidP="004A3C97">
      <w:pPr>
        <w:pStyle w:val="ListParagraph"/>
        <w:numPr>
          <w:ilvl w:val="0"/>
          <w:numId w:val="1"/>
        </w:numPr>
        <w:spacing w:before="240" w:after="240" w:line="480" w:lineRule="auto"/>
        <w:jc w:val="both"/>
        <w:rPr>
          <w:b/>
        </w:rPr>
      </w:pPr>
      <w:r w:rsidRPr="004A3C97">
        <w:rPr>
          <w:b/>
        </w:rPr>
        <w:t>Conclusions</w:t>
      </w:r>
    </w:p>
    <w:p w:rsidR="00376950" w:rsidRDefault="00DC5B7A" w:rsidP="00376950">
      <w:pPr>
        <w:spacing w:before="240" w:after="240" w:line="480" w:lineRule="auto"/>
        <w:ind w:firstLine="360"/>
        <w:jc w:val="both"/>
      </w:pPr>
      <w:r w:rsidRPr="004A3C97">
        <w:t>In conclusion there, Canada and the United States have evolved through history to become the united multicultural nations they are today. In the past, there used to be differences betwe</w:t>
      </w:r>
      <w:r w:rsidRPr="004A3C97">
        <w:t xml:space="preserve">en the various ethnic groups who were living in the two countries. These differences arose from the desire to be recognized as the dominant </w:t>
      </w:r>
      <w:r w:rsidRPr="004A3C97">
        <w:lastRenderedPageBreak/>
        <w:t xml:space="preserve">group in the respective country. For instance, there was some friction between the French and British living Canada </w:t>
      </w:r>
      <w:r w:rsidRPr="004A3C97">
        <w:t xml:space="preserve">at some point in time. Supportive policies taking care of all groups in these two countries have helped create peace among the different groups coexisting. The peaceful coexistence of these groups has come in handy to benefit the countries. </w:t>
      </w:r>
    </w:p>
    <w:p w:rsidR="00376950" w:rsidRDefault="00376950" w:rsidP="004A3C97">
      <w:pPr>
        <w:spacing w:before="240" w:after="240" w:line="480" w:lineRule="auto"/>
        <w:jc w:val="both"/>
      </w:pPr>
    </w:p>
    <w:p w:rsidR="005A27AF" w:rsidRDefault="005A27AF" w:rsidP="004A3C97">
      <w:pPr>
        <w:spacing w:before="240" w:after="240" w:line="480" w:lineRule="auto"/>
        <w:jc w:val="both"/>
      </w:pPr>
    </w:p>
    <w:p w:rsidR="005A27AF" w:rsidRDefault="005A27AF" w:rsidP="004A3C97">
      <w:pPr>
        <w:spacing w:before="240" w:after="240" w:line="480" w:lineRule="auto"/>
        <w:jc w:val="both"/>
      </w:pPr>
    </w:p>
    <w:p w:rsidR="005A27AF" w:rsidRDefault="005A27AF" w:rsidP="004A3C97">
      <w:pPr>
        <w:spacing w:before="240" w:after="240" w:line="480" w:lineRule="auto"/>
        <w:jc w:val="both"/>
      </w:pPr>
    </w:p>
    <w:p w:rsidR="005A27AF" w:rsidRDefault="005A27AF" w:rsidP="004A3C97">
      <w:pPr>
        <w:spacing w:before="240" w:after="240" w:line="480" w:lineRule="auto"/>
        <w:jc w:val="both"/>
      </w:pPr>
    </w:p>
    <w:p w:rsidR="005A27AF" w:rsidRDefault="005A27AF" w:rsidP="004A3C97">
      <w:pPr>
        <w:spacing w:before="240" w:after="240" w:line="480" w:lineRule="auto"/>
        <w:jc w:val="both"/>
      </w:pPr>
    </w:p>
    <w:p w:rsidR="005A27AF" w:rsidRDefault="005A27AF" w:rsidP="004A3C97">
      <w:pPr>
        <w:spacing w:before="240" w:after="240" w:line="480" w:lineRule="auto"/>
        <w:jc w:val="both"/>
      </w:pPr>
    </w:p>
    <w:p w:rsidR="005A27AF" w:rsidRDefault="005A27AF" w:rsidP="004A3C97">
      <w:pPr>
        <w:spacing w:before="240" w:after="240" w:line="480" w:lineRule="auto"/>
        <w:jc w:val="both"/>
      </w:pPr>
    </w:p>
    <w:p w:rsidR="005A27AF" w:rsidRDefault="005A27AF" w:rsidP="004A3C97">
      <w:pPr>
        <w:spacing w:before="240" w:after="240" w:line="480" w:lineRule="auto"/>
        <w:jc w:val="both"/>
      </w:pPr>
    </w:p>
    <w:p w:rsidR="005A27AF" w:rsidRDefault="005A27AF" w:rsidP="004A3C97">
      <w:pPr>
        <w:spacing w:before="240" w:after="240" w:line="480" w:lineRule="auto"/>
        <w:jc w:val="both"/>
      </w:pPr>
    </w:p>
    <w:p w:rsidR="005A27AF" w:rsidRDefault="005A27AF" w:rsidP="004A3C97">
      <w:pPr>
        <w:spacing w:before="240" w:after="240" w:line="480" w:lineRule="auto"/>
        <w:jc w:val="both"/>
      </w:pPr>
    </w:p>
    <w:p w:rsidR="005A27AF" w:rsidRDefault="005A27AF" w:rsidP="004A3C97">
      <w:pPr>
        <w:spacing w:before="240" w:after="240" w:line="480" w:lineRule="auto"/>
        <w:jc w:val="both"/>
      </w:pPr>
    </w:p>
    <w:p w:rsidR="005A27AF" w:rsidRDefault="005A27AF" w:rsidP="004A3C97">
      <w:pPr>
        <w:spacing w:before="240" w:after="240" w:line="480" w:lineRule="auto"/>
        <w:jc w:val="both"/>
      </w:pPr>
    </w:p>
    <w:p w:rsidR="005A27AF" w:rsidRDefault="005A27AF" w:rsidP="004A3C97">
      <w:pPr>
        <w:spacing w:before="240" w:after="240" w:line="480" w:lineRule="auto"/>
        <w:jc w:val="both"/>
      </w:pPr>
    </w:p>
    <w:p w:rsidR="00E5188E" w:rsidRPr="004A3C97" w:rsidRDefault="005A27AF" w:rsidP="005A27AF">
      <w:pPr>
        <w:spacing w:before="240" w:after="240" w:line="480" w:lineRule="auto"/>
        <w:jc w:val="center"/>
      </w:pPr>
      <w:r>
        <w:br w:type="page"/>
      </w:r>
      <w:r w:rsidR="00E5188E">
        <w:lastRenderedPageBreak/>
        <w:t>References</w:t>
      </w:r>
    </w:p>
    <w:p w:rsidR="00E5188E" w:rsidRPr="004A3C97" w:rsidRDefault="00E5188E" w:rsidP="00E5188E">
      <w:pPr>
        <w:spacing w:before="240" w:after="240" w:line="480" w:lineRule="auto"/>
        <w:ind w:left="720" w:hanging="720"/>
        <w:jc w:val="both"/>
      </w:pPr>
      <w:proofErr w:type="gramStart"/>
      <w:r w:rsidRPr="004A3C97">
        <w:t>Humes, K., &amp; Hogan, H. (2009).</w:t>
      </w:r>
      <w:proofErr w:type="gramEnd"/>
      <w:r w:rsidRPr="004A3C97">
        <w:t xml:space="preserve"> </w:t>
      </w:r>
      <w:proofErr w:type="gramStart"/>
      <w:r w:rsidRPr="004A3C97">
        <w:t>Measurement of race and ethnicity in a changing, multicultural America.</w:t>
      </w:r>
      <w:proofErr w:type="gramEnd"/>
      <w:r w:rsidRPr="004A3C97">
        <w:t xml:space="preserve"> </w:t>
      </w:r>
      <w:proofErr w:type="gramStart"/>
      <w:r w:rsidRPr="004A3C97">
        <w:t>Race and Social Problems, 1(3), 111.</w:t>
      </w:r>
      <w:proofErr w:type="gramEnd"/>
    </w:p>
    <w:p w:rsidR="00E5188E" w:rsidRPr="004A3C97" w:rsidRDefault="00E5188E" w:rsidP="00E5188E">
      <w:pPr>
        <w:spacing w:before="240" w:after="240" w:line="480" w:lineRule="auto"/>
        <w:ind w:left="720" w:hanging="720"/>
        <w:jc w:val="both"/>
      </w:pPr>
      <w:proofErr w:type="gramStart"/>
      <w:r w:rsidRPr="004A3C97">
        <w:t>Ng, E. S., &amp; Metz, I. (2015).</w:t>
      </w:r>
      <w:proofErr w:type="gramEnd"/>
      <w:r w:rsidRPr="004A3C97">
        <w:t xml:space="preserve"> Multiculturalism as a strategy for national competitiveness: The case for Canada and Australia. Journal of Business Ethics, 128(2), 253-266.</w:t>
      </w:r>
    </w:p>
    <w:p w:rsidR="00E5188E" w:rsidRPr="004A3C97" w:rsidRDefault="00E5188E" w:rsidP="00E5188E">
      <w:pPr>
        <w:spacing w:before="240" w:after="240" w:line="480" w:lineRule="auto"/>
        <w:ind w:left="720" w:hanging="720"/>
        <w:jc w:val="both"/>
      </w:pPr>
      <w:r w:rsidRPr="004A3C97">
        <w:t xml:space="preserve">Wong, L., &amp; Guo, S. (2015). </w:t>
      </w:r>
      <w:proofErr w:type="gramStart"/>
      <w:r w:rsidRPr="004A3C97">
        <w:t>Revisiting multiculturalism in Canada: An introduction.</w:t>
      </w:r>
      <w:proofErr w:type="gramEnd"/>
      <w:r w:rsidRPr="004A3C97">
        <w:t xml:space="preserve"> In </w:t>
      </w:r>
      <w:proofErr w:type="gramStart"/>
      <w:r w:rsidRPr="004A3C97">
        <w:t>Revisiting</w:t>
      </w:r>
      <w:proofErr w:type="gramEnd"/>
      <w:r w:rsidRPr="004A3C97">
        <w:t xml:space="preserve"> multiculturalism in Canada (pp. 1-14). </w:t>
      </w:r>
      <w:proofErr w:type="gramStart"/>
      <w:r w:rsidRPr="004A3C97">
        <w:t>Brill</w:t>
      </w:r>
      <w:bookmarkStart w:id="0" w:name="_GoBack"/>
      <w:bookmarkEnd w:id="0"/>
      <w:r w:rsidRPr="004A3C97">
        <w:t xml:space="preserve"> Sense.</w:t>
      </w:r>
      <w:proofErr w:type="gramEnd"/>
    </w:p>
    <w:sectPr w:rsidR="00E5188E" w:rsidRPr="004A3C97" w:rsidSect="0093463D">
      <w:headerReference w:type="default" r:id="rId8"/>
      <w:headerReference w:type="first" r:id="rId9"/>
      <w:pgSz w:w="12240" w:h="15840"/>
      <w:pgMar w:top="720" w:right="720" w:bottom="720" w:left="720" w:header="708" w:footer="708"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5B7A" w:rsidRDefault="00DC5B7A" w:rsidP="0093463D">
      <w:r>
        <w:separator/>
      </w:r>
    </w:p>
  </w:endnote>
  <w:endnote w:type="continuationSeparator" w:id="0">
    <w:p w:rsidR="00DC5B7A" w:rsidRDefault="00DC5B7A" w:rsidP="00934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5B7A" w:rsidRDefault="00DC5B7A" w:rsidP="0093463D">
      <w:r>
        <w:separator/>
      </w:r>
    </w:p>
  </w:footnote>
  <w:footnote w:type="continuationSeparator" w:id="0">
    <w:p w:rsidR="00DC5B7A" w:rsidRDefault="00DC5B7A" w:rsidP="009346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463D" w:rsidRPr="0093463D" w:rsidRDefault="0093463D" w:rsidP="0093463D">
    <w:pPr>
      <w:pStyle w:val="Header"/>
      <w:spacing w:line="480" w:lineRule="auto"/>
    </w:pPr>
    <w:r w:rsidRPr="0093463D">
      <w:t>EVOLUTION OF MULTICULTURALISM IN CANADA AND THE USA</w:t>
    </w:r>
    <w:r>
      <w:tab/>
    </w:r>
    <w:r>
      <w:tab/>
    </w:r>
    <w:r w:rsidRPr="0093463D">
      <w:t xml:space="preserve"> </w:t>
    </w:r>
    <w:sdt>
      <w:sdtPr>
        <w:id w:val="627823095"/>
        <w:docPartObj>
          <w:docPartGallery w:val="Page Numbers (Top of Page)"/>
          <w:docPartUnique/>
        </w:docPartObj>
      </w:sdtPr>
      <w:sdtEndPr>
        <w:rPr>
          <w:noProof/>
        </w:rPr>
      </w:sdtEndPr>
      <w:sdtContent>
        <w:r w:rsidRPr="0093463D">
          <w:fldChar w:fldCharType="begin"/>
        </w:r>
        <w:r w:rsidRPr="0093463D">
          <w:instrText xml:space="preserve"> PAGE   \* MERGEFORMAT </w:instrText>
        </w:r>
        <w:r w:rsidRPr="0093463D">
          <w:fldChar w:fldCharType="separate"/>
        </w:r>
        <w:r w:rsidR="005A27AF">
          <w:rPr>
            <w:noProof/>
          </w:rPr>
          <w:t>8</w:t>
        </w:r>
        <w:r w:rsidRPr="0093463D">
          <w:rPr>
            <w:noProof/>
          </w:rPr>
          <w:fldChar w:fldCharType="end"/>
        </w:r>
      </w:sdtContent>
    </w:sdt>
  </w:p>
  <w:p w:rsidR="0093463D" w:rsidRDefault="009346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463D" w:rsidRDefault="0093463D" w:rsidP="0093463D">
    <w:pPr>
      <w:pStyle w:val="Header"/>
      <w:spacing w:line="480" w:lineRule="auto"/>
    </w:pPr>
    <w:r>
      <w:t>Running Head: EVOLUTION OF MULTICULTURALISM IN CANADA AND THE USA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A704EB"/>
    <w:multiLevelType w:val="hybridMultilevel"/>
    <w:tmpl w:val="DD26A748"/>
    <w:lvl w:ilvl="0" w:tplc="AEC2D34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E821B1B"/>
    <w:multiLevelType w:val="hybridMultilevel"/>
    <w:tmpl w:val="F7F048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DB353E6"/>
    <w:multiLevelType w:val="hybridMultilevel"/>
    <w:tmpl w:val="BF6064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BF25928"/>
    <w:multiLevelType w:val="hybridMultilevel"/>
    <w:tmpl w:val="187CBC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1170F9"/>
    <w:rsid w:val="001170F9"/>
    <w:rsid w:val="00376950"/>
    <w:rsid w:val="004A3C97"/>
    <w:rsid w:val="004F59F7"/>
    <w:rsid w:val="005A27AF"/>
    <w:rsid w:val="0093463D"/>
    <w:rsid w:val="00AD47D4"/>
    <w:rsid w:val="00DC5B7A"/>
    <w:rsid w:val="00E024FE"/>
    <w:rsid w:val="00E5188E"/>
    <w:rsid w:val="00EA07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3C97"/>
    <w:pPr>
      <w:ind w:left="720"/>
      <w:contextualSpacing/>
    </w:pPr>
  </w:style>
  <w:style w:type="paragraph" w:styleId="Header">
    <w:name w:val="header"/>
    <w:basedOn w:val="Normal"/>
    <w:link w:val="HeaderChar"/>
    <w:uiPriority w:val="99"/>
    <w:unhideWhenUsed/>
    <w:rsid w:val="0093463D"/>
    <w:pPr>
      <w:tabs>
        <w:tab w:val="center" w:pos="4680"/>
        <w:tab w:val="right" w:pos="9360"/>
      </w:tabs>
    </w:pPr>
  </w:style>
  <w:style w:type="character" w:customStyle="1" w:styleId="HeaderChar">
    <w:name w:val="Header Char"/>
    <w:basedOn w:val="DefaultParagraphFont"/>
    <w:link w:val="Header"/>
    <w:uiPriority w:val="99"/>
    <w:rsid w:val="0093463D"/>
    <w:rPr>
      <w:sz w:val="24"/>
      <w:szCs w:val="24"/>
    </w:rPr>
  </w:style>
  <w:style w:type="paragraph" w:styleId="Footer">
    <w:name w:val="footer"/>
    <w:basedOn w:val="Normal"/>
    <w:link w:val="FooterChar"/>
    <w:uiPriority w:val="99"/>
    <w:unhideWhenUsed/>
    <w:rsid w:val="0093463D"/>
    <w:pPr>
      <w:tabs>
        <w:tab w:val="center" w:pos="4680"/>
        <w:tab w:val="right" w:pos="9360"/>
      </w:tabs>
    </w:pPr>
  </w:style>
  <w:style w:type="character" w:customStyle="1" w:styleId="FooterChar">
    <w:name w:val="Footer Char"/>
    <w:basedOn w:val="DefaultParagraphFont"/>
    <w:link w:val="Footer"/>
    <w:uiPriority w:val="99"/>
    <w:rsid w:val="0093463D"/>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8</Pages>
  <Words>1487</Words>
  <Characters>8482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6</cp:revision>
  <dcterms:created xsi:type="dcterms:W3CDTF">2020-03-19T13:18:00Z</dcterms:created>
  <dcterms:modified xsi:type="dcterms:W3CDTF">2020-03-19T14:01:00Z</dcterms:modified>
</cp:coreProperties>
</file>